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772C" w:rsidRPr="008E2A02" w:rsidRDefault="009D772C" w:rsidP="008E2A02">
      <w:pPr>
        <w:spacing w:after="0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</w:p>
    <w:p w:rsidR="00A864E3" w:rsidRDefault="009A39F3" w:rsidP="009A39F3">
      <w:pPr>
        <w:pStyle w:val="a6"/>
        <w:spacing w:after="0"/>
        <w:ind w:left="0" w:right="0" w:hanging="1134"/>
        <w:rPr>
          <w:b w:val="0"/>
          <w:sz w:val="32"/>
          <w:szCs w:val="32"/>
        </w:rPr>
        <w:sectPr w:rsidR="00A864E3">
          <w:pgSz w:w="11905" w:h="16837"/>
          <w:pgMar w:top="568" w:right="565" w:bottom="0" w:left="1134" w:header="0" w:footer="3" w:gutter="0"/>
          <w:cols w:space="720"/>
          <w:docGrid w:linePitch="360"/>
        </w:sectPr>
      </w:pPr>
      <w:r w:rsidRPr="009A39F3">
        <w:rPr>
          <w:noProof/>
          <w:color w:val="0000FF"/>
          <w:lang w:eastAsia="ru-RU"/>
        </w:rPr>
        <w:drawing>
          <wp:inline distT="0" distB="0" distL="0" distR="0" wp14:anchorId="0B3AC17B" wp14:editId="681D4035">
            <wp:extent cx="6850380" cy="9411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974" cy="9411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115" w:rsidRPr="0006157A" w:rsidRDefault="00A27D0E" w:rsidP="0006157A">
      <w:pPr>
        <w:pStyle w:val="a7"/>
        <w:numPr>
          <w:ilvl w:val="0"/>
          <w:numId w:val="5"/>
        </w:numPr>
        <w:tabs>
          <w:tab w:val="left" w:pos="4061"/>
        </w:tabs>
        <w:spacing w:after="0" w:line="240" w:lineRule="auto"/>
        <w:ind w:left="0"/>
        <w:jc w:val="center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lastRenderedPageBreak/>
        <w:t>Общие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положения</w:t>
      </w:r>
      <w:r w:rsidR="008E2A02" w:rsidRPr="0006157A">
        <w:rPr>
          <w:b/>
          <w:spacing w:val="-2"/>
          <w:sz w:val="28"/>
          <w:szCs w:val="28"/>
        </w:rPr>
        <w:t>.</w:t>
      </w:r>
    </w:p>
    <w:p w:rsidR="001A5115" w:rsidRPr="0006157A" w:rsidRDefault="001A5115" w:rsidP="0006157A">
      <w:pPr>
        <w:pStyle w:val="a7"/>
        <w:numPr>
          <w:ilvl w:val="1"/>
          <w:numId w:val="5"/>
        </w:numPr>
        <w:tabs>
          <w:tab w:val="left" w:pos="4061"/>
        </w:tabs>
        <w:spacing w:after="0" w:line="240" w:lineRule="auto"/>
        <w:ind w:hanging="426"/>
        <w:jc w:val="both"/>
        <w:rPr>
          <w:sz w:val="28"/>
          <w:szCs w:val="28"/>
        </w:rPr>
      </w:pPr>
      <w:r w:rsidRPr="0006157A">
        <w:rPr>
          <w:color w:val="333333"/>
          <w:sz w:val="28"/>
          <w:szCs w:val="28"/>
          <w:lang w:eastAsia="ru-RU"/>
        </w:rPr>
        <w:t>Ведение дневников наблюдений в школе регламентируют следующие документы:</w:t>
      </w:r>
    </w:p>
    <w:p w:rsidR="001A5115" w:rsidRPr="0006157A" w:rsidRDefault="00A27D0E" w:rsidP="0006157A">
      <w:pPr>
        <w:pStyle w:val="a7"/>
        <w:numPr>
          <w:ilvl w:val="0"/>
          <w:numId w:val="10"/>
        </w:numPr>
        <w:tabs>
          <w:tab w:val="left" w:pos="4061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Федеральны</w:t>
      </w:r>
      <w:r w:rsidR="001A5115" w:rsidRPr="0006157A">
        <w:rPr>
          <w:sz w:val="28"/>
          <w:szCs w:val="28"/>
        </w:rPr>
        <w:t>й закон</w:t>
      </w:r>
      <w:r w:rsidRPr="0006157A">
        <w:rPr>
          <w:sz w:val="28"/>
          <w:szCs w:val="28"/>
        </w:rPr>
        <w:t xml:space="preserve"> № 273-ФЗ от 29.12.2012 «Об образовании в Российской Федерации»;</w:t>
      </w:r>
    </w:p>
    <w:p w:rsidR="001A5115" w:rsidRPr="0006157A" w:rsidRDefault="00A27D0E" w:rsidP="0006157A">
      <w:pPr>
        <w:pStyle w:val="a7"/>
        <w:numPr>
          <w:ilvl w:val="0"/>
          <w:numId w:val="10"/>
        </w:numPr>
        <w:tabs>
          <w:tab w:val="left" w:pos="4061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bCs/>
          <w:color w:val="333333"/>
          <w:sz w:val="28"/>
          <w:szCs w:val="28"/>
          <w:lang w:eastAsia="ru-RU"/>
        </w:rPr>
        <w:t>Федеральны</w:t>
      </w:r>
      <w:r w:rsidR="001A5115" w:rsidRPr="0006157A">
        <w:rPr>
          <w:bCs/>
          <w:color w:val="333333"/>
          <w:sz w:val="28"/>
          <w:szCs w:val="28"/>
          <w:lang w:eastAsia="ru-RU"/>
        </w:rPr>
        <w:t>й</w:t>
      </w:r>
      <w:r w:rsidRPr="0006157A">
        <w:rPr>
          <w:bCs/>
          <w:color w:val="333333"/>
          <w:sz w:val="28"/>
          <w:szCs w:val="28"/>
          <w:lang w:eastAsia="ru-RU"/>
        </w:rPr>
        <w:t xml:space="preserve"> государственны</w:t>
      </w:r>
      <w:r w:rsidR="001A5115" w:rsidRPr="0006157A">
        <w:rPr>
          <w:bCs/>
          <w:color w:val="333333"/>
          <w:sz w:val="28"/>
          <w:szCs w:val="28"/>
          <w:lang w:eastAsia="ru-RU"/>
        </w:rPr>
        <w:t>й</w:t>
      </w:r>
      <w:r w:rsidRPr="0006157A">
        <w:rPr>
          <w:bCs/>
          <w:color w:val="333333"/>
          <w:sz w:val="28"/>
          <w:szCs w:val="28"/>
          <w:lang w:eastAsia="ru-RU"/>
        </w:rPr>
        <w:t xml:space="preserve"> образовательны</w:t>
      </w:r>
      <w:r w:rsidR="001A5115" w:rsidRPr="0006157A">
        <w:rPr>
          <w:bCs/>
          <w:color w:val="333333"/>
          <w:sz w:val="28"/>
          <w:szCs w:val="28"/>
          <w:lang w:eastAsia="ru-RU"/>
        </w:rPr>
        <w:t>й</w:t>
      </w:r>
      <w:r w:rsidRPr="0006157A">
        <w:rPr>
          <w:bCs/>
          <w:color w:val="333333"/>
          <w:sz w:val="28"/>
          <w:szCs w:val="28"/>
          <w:lang w:eastAsia="ru-RU"/>
        </w:rPr>
        <w:t xml:space="preserve"> стандарт образования обучающихся с умственной отсталостью (интеллектуальными нарушениями)</w:t>
      </w:r>
      <w:r w:rsidRPr="0006157A">
        <w:rPr>
          <w:color w:val="333333"/>
          <w:sz w:val="28"/>
          <w:szCs w:val="28"/>
          <w:lang w:eastAsia="ru-RU"/>
        </w:rPr>
        <w:t>, утверждённый приказом Минобрнауки России от 19.12.2014 №1599</w:t>
      </w:r>
      <w:r w:rsidR="001A5115" w:rsidRPr="0006157A">
        <w:rPr>
          <w:color w:val="333333"/>
          <w:sz w:val="28"/>
          <w:szCs w:val="28"/>
          <w:lang w:eastAsia="ru-RU"/>
        </w:rPr>
        <w:t>;</w:t>
      </w:r>
    </w:p>
    <w:p w:rsidR="001A5115" w:rsidRPr="0006157A" w:rsidRDefault="00A27D0E" w:rsidP="0006157A">
      <w:pPr>
        <w:pStyle w:val="a7"/>
        <w:numPr>
          <w:ilvl w:val="0"/>
          <w:numId w:val="10"/>
        </w:numPr>
        <w:tabs>
          <w:tab w:val="left" w:pos="4061"/>
        </w:tabs>
        <w:spacing w:after="0" w:line="240" w:lineRule="auto"/>
        <w:ind w:left="0"/>
        <w:jc w:val="both"/>
        <w:rPr>
          <w:color w:val="333333"/>
          <w:sz w:val="28"/>
          <w:szCs w:val="28"/>
          <w:lang w:eastAsia="ru-RU"/>
        </w:rPr>
      </w:pPr>
      <w:r w:rsidRPr="0006157A">
        <w:rPr>
          <w:bCs/>
          <w:color w:val="333333"/>
          <w:sz w:val="28"/>
          <w:szCs w:val="28"/>
          <w:lang w:eastAsia="ru-RU"/>
        </w:rPr>
        <w:t>Устав образовательной организации</w:t>
      </w:r>
      <w:r w:rsidR="001A5115" w:rsidRPr="0006157A">
        <w:rPr>
          <w:color w:val="333333"/>
          <w:sz w:val="28"/>
          <w:szCs w:val="28"/>
          <w:lang w:eastAsia="ru-RU"/>
        </w:rPr>
        <w:t>;</w:t>
      </w:r>
    </w:p>
    <w:p w:rsidR="001A5115" w:rsidRPr="0006157A" w:rsidRDefault="001A5115" w:rsidP="0006157A">
      <w:pPr>
        <w:pStyle w:val="a7"/>
        <w:numPr>
          <w:ilvl w:val="0"/>
          <w:numId w:val="10"/>
        </w:numPr>
        <w:tabs>
          <w:tab w:val="left" w:pos="4061"/>
        </w:tabs>
        <w:spacing w:after="0" w:line="240" w:lineRule="auto"/>
        <w:ind w:left="0"/>
        <w:jc w:val="both"/>
        <w:rPr>
          <w:spacing w:val="-2"/>
          <w:sz w:val="28"/>
          <w:szCs w:val="28"/>
        </w:rPr>
      </w:pPr>
      <w:r w:rsidRPr="0006157A">
        <w:rPr>
          <w:spacing w:val="-2"/>
          <w:sz w:val="28"/>
          <w:szCs w:val="28"/>
        </w:rPr>
        <w:t>Положение</w:t>
      </w:r>
      <w:r w:rsidR="00A27D0E" w:rsidRPr="0006157A">
        <w:rPr>
          <w:spacing w:val="-2"/>
          <w:sz w:val="28"/>
          <w:szCs w:val="28"/>
        </w:rPr>
        <w:t xml:space="preserve"> </w:t>
      </w:r>
      <w:r w:rsidR="00A27D0E" w:rsidRPr="0006157A">
        <w:rPr>
          <w:sz w:val="28"/>
          <w:szCs w:val="28"/>
        </w:rPr>
        <w:t>об</w:t>
      </w:r>
      <w:r w:rsidR="00A27D0E" w:rsidRPr="0006157A">
        <w:rPr>
          <w:spacing w:val="-6"/>
          <w:sz w:val="28"/>
          <w:szCs w:val="28"/>
        </w:rPr>
        <w:t xml:space="preserve"> </w:t>
      </w:r>
      <w:r w:rsidR="00A27D0E" w:rsidRPr="0006157A">
        <w:rPr>
          <w:sz w:val="28"/>
          <w:szCs w:val="28"/>
        </w:rPr>
        <w:t>учете отдельных</w:t>
      </w:r>
      <w:r w:rsidR="00A27D0E" w:rsidRPr="0006157A">
        <w:rPr>
          <w:spacing w:val="16"/>
          <w:sz w:val="28"/>
          <w:szCs w:val="28"/>
        </w:rPr>
        <w:t xml:space="preserve"> </w:t>
      </w:r>
      <w:r w:rsidR="00A27D0E" w:rsidRPr="0006157A">
        <w:rPr>
          <w:sz w:val="28"/>
          <w:szCs w:val="28"/>
        </w:rPr>
        <w:t>категорий несовершеннолетних</w:t>
      </w:r>
      <w:r w:rsidR="00A27D0E" w:rsidRPr="0006157A">
        <w:rPr>
          <w:spacing w:val="-12"/>
          <w:sz w:val="28"/>
          <w:szCs w:val="28"/>
        </w:rPr>
        <w:t xml:space="preserve"> </w:t>
      </w:r>
      <w:r w:rsidR="00A27D0E" w:rsidRPr="0006157A">
        <w:rPr>
          <w:sz w:val="28"/>
          <w:szCs w:val="28"/>
        </w:rPr>
        <w:t>в</w:t>
      </w:r>
      <w:r w:rsidR="00A27D0E" w:rsidRPr="0006157A">
        <w:rPr>
          <w:spacing w:val="-12"/>
          <w:sz w:val="28"/>
          <w:szCs w:val="28"/>
        </w:rPr>
        <w:t xml:space="preserve"> </w:t>
      </w:r>
      <w:r w:rsidR="00A27D0E" w:rsidRPr="0006157A">
        <w:rPr>
          <w:sz w:val="28"/>
          <w:szCs w:val="28"/>
        </w:rPr>
        <w:t>организациях общего и профессионального образования</w:t>
      </w:r>
      <w:r w:rsidRPr="0006157A">
        <w:rPr>
          <w:sz w:val="28"/>
          <w:szCs w:val="28"/>
        </w:rPr>
        <w:t>;</w:t>
      </w:r>
    </w:p>
    <w:p w:rsidR="001C1B41" w:rsidRPr="0006157A" w:rsidRDefault="001A5115" w:rsidP="0006157A">
      <w:pPr>
        <w:pStyle w:val="a7"/>
        <w:numPr>
          <w:ilvl w:val="0"/>
          <w:numId w:val="10"/>
        </w:numPr>
        <w:tabs>
          <w:tab w:val="left" w:pos="4061"/>
        </w:tabs>
        <w:spacing w:after="0" w:line="240" w:lineRule="auto"/>
        <w:ind w:left="0"/>
        <w:jc w:val="both"/>
        <w:rPr>
          <w:color w:val="333333"/>
          <w:sz w:val="28"/>
          <w:szCs w:val="28"/>
          <w:lang w:eastAsia="ru-RU"/>
        </w:rPr>
      </w:pPr>
      <w:r w:rsidRPr="0006157A">
        <w:rPr>
          <w:spacing w:val="-2"/>
          <w:sz w:val="28"/>
          <w:szCs w:val="28"/>
        </w:rPr>
        <w:t xml:space="preserve">Положение </w:t>
      </w:r>
      <w:r w:rsidRPr="0006157A">
        <w:rPr>
          <w:sz w:val="28"/>
          <w:szCs w:val="28"/>
        </w:rPr>
        <w:t>об</w:t>
      </w:r>
      <w:r w:rsidRPr="0006157A">
        <w:rPr>
          <w:spacing w:val="-6"/>
          <w:sz w:val="28"/>
          <w:szCs w:val="28"/>
        </w:rPr>
        <w:t xml:space="preserve"> </w:t>
      </w:r>
      <w:r w:rsidRPr="0006157A">
        <w:rPr>
          <w:sz w:val="28"/>
          <w:szCs w:val="28"/>
        </w:rPr>
        <w:t>учете отдельных</w:t>
      </w:r>
      <w:r w:rsidRPr="0006157A">
        <w:rPr>
          <w:spacing w:val="16"/>
          <w:sz w:val="28"/>
          <w:szCs w:val="28"/>
        </w:rPr>
        <w:t xml:space="preserve"> </w:t>
      </w:r>
      <w:r w:rsidRPr="0006157A">
        <w:rPr>
          <w:sz w:val="28"/>
          <w:szCs w:val="28"/>
        </w:rPr>
        <w:t>категорий несовершеннолетних</w:t>
      </w:r>
      <w:r w:rsidRPr="0006157A">
        <w:rPr>
          <w:spacing w:val="-12"/>
          <w:sz w:val="28"/>
          <w:szCs w:val="28"/>
        </w:rPr>
        <w:t xml:space="preserve"> </w:t>
      </w:r>
      <w:r w:rsidRPr="0006157A">
        <w:rPr>
          <w:sz w:val="28"/>
          <w:szCs w:val="28"/>
        </w:rPr>
        <w:t>в</w:t>
      </w:r>
      <w:r w:rsidRPr="0006157A">
        <w:rPr>
          <w:spacing w:val="-12"/>
          <w:sz w:val="28"/>
          <w:szCs w:val="28"/>
        </w:rPr>
        <w:t xml:space="preserve"> </w:t>
      </w:r>
      <w:r w:rsidRPr="0006157A">
        <w:rPr>
          <w:sz w:val="28"/>
          <w:szCs w:val="28"/>
        </w:rPr>
        <w:t>ГБОУ «Заинская школа№9».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</w:tabs>
        <w:spacing w:after="0" w:line="240" w:lineRule="auto"/>
        <w:ind w:hanging="426"/>
        <w:jc w:val="both"/>
        <w:rPr>
          <w:sz w:val="28"/>
          <w:szCs w:val="28"/>
        </w:rPr>
      </w:pPr>
      <w:r w:rsidRPr="0006157A">
        <w:rPr>
          <w:sz w:val="28"/>
          <w:szCs w:val="28"/>
        </w:rPr>
        <w:t xml:space="preserve">Дневник педагогических наблюдений за обучающимися (далее – дневник наблюдений) – это документ, в котором фиксируются краткие сведения о ребенке и его семье, динамика развития личностных качеств и поведения, определяются психолого-педагогические задачи, стоящие перед педагогами и пути дальнейшей работы с ребенком с целью максимальной коррекции недостатков психофизического </w:t>
      </w:r>
      <w:r w:rsidRPr="0006157A">
        <w:rPr>
          <w:spacing w:val="-2"/>
          <w:sz w:val="28"/>
          <w:szCs w:val="28"/>
        </w:rPr>
        <w:t>развития.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</w:tabs>
        <w:spacing w:after="0" w:line="240" w:lineRule="auto"/>
        <w:ind w:hanging="360"/>
        <w:jc w:val="both"/>
        <w:rPr>
          <w:sz w:val="28"/>
          <w:szCs w:val="28"/>
        </w:rPr>
      </w:pP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Дневник наблюдений заводится и оформляетс</w:t>
      </w:r>
      <w:r w:rsidR="001A5115" w:rsidRPr="0006157A">
        <w:rPr>
          <w:sz w:val="28"/>
          <w:szCs w:val="28"/>
        </w:rPr>
        <w:t xml:space="preserve">я на каждого обучающегося школы </w:t>
      </w:r>
      <w:r w:rsidRPr="0006157A">
        <w:rPr>
          <w:sz w:val="28"/>
          <w:szCs w:val="28"/>
        </w:rPr>
        <w:t>с момента за</w:t>
      </w:r>
      <w:r w:rsidR="001A5115" w:rsidRPr="0006157A">
        <w:rPr>
          <w:sz w:val="28"/>
          <w:szCs w:val="28"/>
        </w:rPr>
        <w:t>числения ребенка в школу</w:t>
      </w:r>
      <w:r w:rsidRPr="0006157A">
        <w:rPr>
          <w:sz w:val="28"/>
          <w:szCs w:val="28"/>
        </w:rPr>
        <w:t xml:space="preserve"> и до ее</w:t>
      </w:r>
      <w:r w:rsidR="001A5115" w:rsidRPr="0006157A">
        <w:rPr>
          <w:sz w:val="28"/>
          <w:szCs w:val="28"/>
        </w:rPr>
        <w:t xml:space="preserve"> окончания или выбытия из школы.</w:t>
      </w:r>
      <w:r w:rsidRPr="0006157A">
        <w:rPr>
          <w:sz w:val="28"/>
          <w:szCs w:val="28"/>
        </w:rPr>
        <w:t xml:space="preserve"> Запись в дневнике является основой педагогической характеристики обучающегося.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</w:tabs>
        <w:spacing w:after="0" w:line="240" w:lineRule="auto"/>
        <w:ind w:hanging="360"/>
        <w:jc w:val="both"/>
        <w:rPr>
          <w:sz w:val="28"/>
          <w:szCs w:val="28"/>
        </w:rPr>
      </w:pP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Дневник предназначен для информационного обеспечения учебно-воспитательного процесса, создания оптимальных условий для обучения детей с разной степенью выраженности дефекта развития, предупреждения поведенческих проблем.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</w:tabs>
        <w:spacing w:after="0" w:line="240" w:lineRule="auto"/>
        <w:ind w:hanging="360"/>
        <w:jc w:val="both"/>
        <w:rPr>
          <w:sz w:val="28"/>
          <w:szCs w:val="28"/>
        </w:rPr>
      </w:pP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Дневник является инструментом, обеспечивающим продуктивную работу с информацией о ребенке. Работа с Дневником не только помогает индивидуализировать помощь ребенку, но и может быть основой для организации работы по повышению профессионального ур</w:t>
      </w:r>
      <w:r w:rsidR="00EE7E52" w:rsidRPr="0006157A">
        <w:rPr>
          <w:sz w:val="28"/>
          <w:szCs w:val="28"/>
        </w:rPr>
        <w:t>овня педагогического коллектива</w:t>
      </w:r>
    </w:p>
    <w:p w:rsidR="00EE7E52" w:rsidRPr="0006157A" w:rsidRDefault="00EE7E52" w:rsidP="0006157A">
      <w:pPr>
        <w:pStyle w:val="a7"/>
        <w:tabs>
          <w:tab w:val="left" w:pos="429"/>
        </w:tabs>
        <w:spacing w:after="0" w:line="240" w:lineRule="auto"/>
        <w:ind w:left="0" w:firstLine="0"/>
        <w:jc w:val="right"/>
        <w:rPr>
          <w:sz w:val="28"/>
          <w:szCs w:val="28"/>
        </w:rPr>
      </w:pPr>
    </w:p>
    <w:p w:rsidR="001C1B41" w:rsidRPr="0006157A" w:rsidRDefault="00A27D0E" w:rsidP="0006157A">
      <w:pPr>
        <w:pStyle w:val="a7"/>
        <w:numPr>
          <w:ilvl w:val="0"/>
          <w:numId w:val="5"/>
        </w:numPr>
        <w:tabs>
          <w:tab w:val="left" w:pos="1470"/>
        </w:tabs>
        <w:spacing w:after="0" w:line="240" w:lineRule="auto"/>
        <w:ind w:left="0" w:hanging="360"/>
        <w:jc w:val="center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Требования</w:t>
      </w:r>
      <w:r w:rsidRPr="0006157A">
        <w:rPr>
          <w:b/>
          <w:spacing w:val="-6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к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оформлению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дневника</w:t>
      </w:r>
      <w:r w:rsidRPr="0006157A">
        <w:rPr>
          <w:b/>
          <w:spacing w:val="-5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педагогических</w:t>
      </w:r>
      <w:r w:rsidRPr="0006157A">
        <w:rPr>
          <w:b/>
          <w:spacing w:val="-2"/>
          <w:sz w:val="28"/>
          <w:szCs w:val="28"/>
        </w:rPr>
        <w:t xml:space="preserve"> наблюдений</w:t>
      </w:r>
      <w:r w:rsidR="00EE7E52" w:rsidRPr="0006157A">
        <w:rPr>
          <w:b/>
          <w:spacing w:val="-2"/>
          <w:sz w:val="28"/>
          <w:szCs w:val="28"/>
        </w:rPr>
        <w:t>.</w:t>
      </w:r>
    </w:p>
    <w:p w:rsidR="001C1B41" w:rsidRPr="0006157A" w:rsidRDefault="00A27D0E" w:rsidP="0006157A">
      <w:pPr>
        <w:pStyle w:val="a5"/>
        <w:numPr>
          <w:ilvl w:val="1"/>
          <w:numId w:val="5"/>
        </w:numPr>
        <w:spacing w:after="0" w:line="240" w:lineRule="auto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При оформлении и ведении дневников наблюдений педагогами должны соблюдаться следующие требования: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8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наличие</w:t>
      </w:r>
      <w:r w:rsidRPr="0006157A">
        <w:rPr>
          <w:spacing w:val="-6"/>
          <w:sz w:val="28"/>
          <w:szCs w:val="28"/>
        </w:rPr>
        <w:t xml:space="preserve"> </w:t>
      </w:r>
      <w:r w:rsidRPr="0006157A">
        <w:rPr>
          <w:sz w:val="28"/>
          <w:szCs w:val="28"/>
        </w:rPr>
        <w:t>признаков</w:t>
      </w:r>
      <w:r w:rsidRPr="0006157A">
        <w:rPr>
          <w:spacing w:val="-7"/>
          <w:sz w:val="28"/>
          <w:szCs w:val="28"/>
        </w:rPr>
        <w:t xml:space="preserve"> </w:t>
      </w:r>
      <w:r w:rsidRPr="0006157A">
        <w:rPr>
          <w:sz w:val="28"/>
          <w:szCs w:val="28"/>
        </w:rPr>
        <w:t>нормативного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документа;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9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единообразие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оформления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документа,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следование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нормам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официально-делового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 xml:space="preserve">стиля </w:t>
      </w:r>
      <w:r w:rsidRPr="0006157A">
        <w:rPr>
          <w:spacing w:val="-4"/>
          <w:sz w:val="28"/>
          <w:szCs w:val="28"/>
        </w:rPr>
        <w:t>речи;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9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логическая последовательность расположения и взаимосвязь всех производимых записей, конкретность и полнота раскрытия вопроса, доступность и сопоставимость учетных данных;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8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отражение</w:t>
      </w:r>
      <w:r w:rsidRPr="0006157A">
        <w:rPr>
          <w:spacing w:val="-9"/>
          <w:sz w:val="28"/>
          <w:szCs w:val="28"/>
        </w:rPr>
        <w:t xml:space="preserve"> </w:t>
      </w:r>
      <w:r w:rsidRPr="0006157A">
        <w:rPr>
          <w:sz w:val="28"/>
          <w:szCs w:val="28"/>
        </w:rPr>
        <w:t>в</w:t>
      </w:r>
      <w:r w:rsidRPr="0006157A">
        <w:rPr>
          <w:spacing w:val="-7"/>
          <w:sz w:val="28"/>
          <w:szCs w:val="28"/>
        </w:rPr>
        <w:t xml:space="preserve"> </w:t>
      </w:r>
      <w:r w:rsidRPr="0006157A">
        <w:rPr>
          <w:sz w:val="28"/>
          <w:szCs w:val="28"/>
        </w:rPr>
        <w:t>документе</w:t>
      </w:r>
      <w:r w:rsidRPr="0006157A">
        <w:rPr>
          <w:spacing w:val="-5"/>
          <w:sz w:val="28"/>
          <w:szCs w:val="28"/>
        </w:rPr>
        <w:t xml:space="preserve"> </w:t>
      </w:r>
      <w:r w:rsidRPr="0006157A">
        <w:rPr>
          <w:sz w:val="28"/>
          <w:szCs w:val="28"/>
        </w:rPr>
        <w:t>индивидуальности,</w:t>
      </w:r>
      <w:r w:rsidRPr="0006157A">
        <w:rPr>
          <w:spacing w:val="-6"/>
          <w:sz w:val="28"/>
          <w:szCs w:val="28"/>
        </w:rPr>
        <w:t xml:space="preserve"> </w:t>
      </w:r>
      <w:r w:rsidRPr="0006157A">
        <w:rPr>
          <w:sz w:val="28"/>
          <w:szCs w:val="28"/>
        </w:rPr>
        <w:t>психофизических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особенностей;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9"/>
        </w:tabs>
        <w:spacing w:after="0" w:line="240" w:lineRule="auto"/>
        <w:ind w:left="0"/>
        <w:rPr>
          <w:sz w:val="28"/>
          <w:szCs w:val="28"/>
        </w:rPr>
      </w:pPr>
      <w:r w:rsidRPr="0006157A">
        <w:rPr>
          <w:sz w:val="28"/>
          <w:szCs w:val="28"/>
        </w:rPr>
        <w:lastRenderedPageBreak/>
        <w:t>объективность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и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достоверность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информации,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своевременность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и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регулярность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ее</w:t>
      </w:r>
      <w:r w:rsidRPr="0006157A">
        <w:rPr>
          <w:spacing w:val="80"/>
          <w:sz w:val="28"/>
          <w:szCs w:val="28"/>
        </w:rPr>
        <w:t xml:space="preserve"> </w:t>
      </w:r>
      <w:r w:rsidRPr="0006157A">
        <w:rPr>
          <w:sz w:val="28"/>
          <w:szCs w:val="28"/>
        </w:rPr>
        <w:t>внесения в дневник;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8"/>
        </w:tabs>
        <w:spacing w:after="0" w:line="240" w:lineRule="auto"/>
        <w:ind w:left="0"/>
        <w:rPr>
          <w:sz w:val="28"/>
          <w:szCs w:val="28"/>
        </w:rPr>
      </w:pPr>
      <w:r w:rsidRPr="0006157A">
        <w:rPr>
          <w:sz w:val="28"/>
          <w:szCs w:val="28"/>
        </w:rPr>
        <w:t>конкретность</w:t>
      </w:r>
      <w:r w:rsidRPr="0006157A">
        <w:rPr>
          <w:spacing w:val="-5"/>
          <w:sz w:val="28"/>
          <w:szCs w:val="28"/>
        </w:rPr>
        <w:t xml:space="preserve"> </w:t>
      </w:r>
      <w:r w:rsidRPr="0006157A">
        <w:rPr>
          <w:sz w:val="28"/>
          <w:szCs w:val="28"/>
        </w:rPr>
        <w:t>поставленных</w:t>
      </w:r>
      <w:r w:rsidRPr="0006157A">
        <w:rPr>
          <w:spacing w:val="-2"/>
          <w:sz w:val="28"/>
          <w:szCs w:val="28"/>
        </w:rPr>
        <w:t xml:space="preserve"> </w:t>
      </w:r>
      <w:r w:rsidRPr="0006157A">
        <w:rPr>
          <w:sz w:val="28"/>
          <w:szCs w:val="28"/>
        </w:rPr>
        <w:t>задач</w:t>
      </w:r>
      <w:r w:rsidRPr="0006157A">
        <w:rPr>
          <w:spacing w:val="-5"/>
          <w:sz w:val="28"/>
          <w:szCs w:val="28"/>
        </w:rPr>
        <w:t xml:space="preserve"> </w:t>
      </w:r>
      <w:r w:rsidRPr="0006157A">
        <w:rPr>
          <w:sz w:val="28"/>
          <w:szCs w:val="28"/>
        </w:rPr>
        <w:t>и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отражение</w:t>
      </w:r>
      <w:r w:rsidRPr="0006157A">
        <w:rPr>
          <w:spacing w:val="-5"/>
          <w:sz w:val="28"/>
          <w:szCs w:val="28"/>
        </w:rPr>
        <w:t xml:space="preserve"> </w:t>
      </w:r>
      <w:r w:rsidRPr="0006157A">
        <w:rPr>
          <w:sz w:val="28"/>
          <w:szCs w:val="28"/>
        </w:rPr>
        <w:t>динамики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развития;</w:t>
      </w:r>
    </w:p>
    <w:p w:rsidR="001C1B41" w:rsidRPr="0006157A" w:rsidRDefault="00A27D0E" w:rsidP="0006157A">
      <w:pPr>
        <w:pStyle w:val="a7"/>
        <w:numPr>
          <w:ilvl w:val="0"/>
          <w:numId w:val="11"/>
        </w:numPr>
        <w:tabs>
          <w:tab w:val="left" w:pos="428"/>
        </w:tabs>
        <w:spacing w:after="0" w:line="240" w:lineRule="auto"/>
        <w:ind w:left="0"/>
        <w:rPr>
          <w:spacing w:val="-2"/>
          <w:sz w:val="28"/>
          <w:szCs w:val="28"/>
        </w:rPr>
      </w:pPr>
      <w:r w:rsidRPr="0006157A">
        <w:rPr>
          <w:sz w:val="28"/>
          <w:szCs w:val="28"/>
        </w:rPr>
        <w:t>эстетичность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внешнего</w:t>
      </w:r>
      <w:r w:rsidRPr="0006157A">
        <w:rPr>
          <w:spacing w:val="-5"/>
          <w:sz w:val="28"/>
          <w:szCs w:val="28"/>
        </w:rPr>
        <w:t xml:space="preserve"> </w:t>
      </w:r>
      <w:r w:rsidRPr="0006157A">
        <w:rPr>
          <w:sz w:val="28"/>
          <w:szCs w:val="28"/>
        </w:rPr>
        <w:t>вида</w:t>
      </w:r>
      <w:r w:rsidRPr="0006157A">
        <w:rPr>
          <w:spacing w:val="-1"/>
          <w:sz w:val="28"/>
          <w:szCs w:val="28"/>
        </w:rPr>
        <w:t xml:space="preserve"> </w:t>
      </w:r>
      <w:r w:rsidRPr="0006157A">
        <w:rPr>
          <w:sz w:val="28"/>
          <w:szCs w:val="28"/>
        </w:rPr>
        <w:t>документа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и</w:t>
      </w:r>
      <w:r w:rsidRPr="0006157A">
        <w:rPr>
          <w:spacing w:val="-2"/>
          <w:sz w:val="28"/>
          <w:szCs w:val="28"/>
        </w:rPr>
        <w:t xml:space="preserve"> </w:t>
      </w:r>
      <w:r w:rsidRPr="0006157A">
        <w:rPr>
          <w:sz w:val="28"/>
          <w:szCs w:val="28"/>
        </w:rPr>
        <w:t>имеющихся</w:t>
      </w:r>
      <w:r w:rsidRPr="0006157A">
        <w:rPr>
          <w:spacing w:val="-2"/>
          <w:sz w:val="28"/>
          <w:szCs w:val="28"/>
        </w:rPr>
        <w:t xml:space="preserve"> </w:t>
      </w:r>
      <w:r w:rsidRPr="0006157A">
        <w:rPr>
          <w:sz w:val="28"/>
          <w:szCs w:val="28"/>
        </w:rPr>
        <w:t>в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нем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записей.</w:t>
      </w:r>
    </w:p>
    <w:p w:rsidR="00EE7E52" w:rsidRPr="0006157A" w:rsidRDefault="00EE7E52" w:rsidP="0006157A">
      <w:pPr>
        <w:pStyle w:val="a7"/>
        <w:tabs>
          <w:tab w:val="left" w:pos="428"/>
        </w:tabs>
        <w:spacing w:after="0" w:line="240" w:lineRule="auto"/>
        <w:ind w:left="0" w:firstLine="0"/>
        <w:rPr>
          <w:spacing w:val="-2"/>
          <w:sz w:val="28"/>
          <w:szCs w:val="28"/>
        </w:rPr>
      </w:pPr>
    </w:p>
    <w:p w:rsidR="001C1B41" w:rsidRPr="0006157A" w:rsidRDefault="00A27D0E" w:rsidP="0006157A">
      <w:pPr>
        <w:pStyle w:val="a7"/>
        <w:numPr>
          <w:ilvl w:val="0"/>
          <w:numId w:val="5"/>
        </w:numPr>
        <w:tabs>
          <w:tab w:val="left" w:pos="2318"/>
        </w:tabs>
        <w:spacing w:after="0" w:line="240" w:lineRule="auto"/>
        <w:ind w:left="0" w:hanging="284"/>
        <w:jc w:val="center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Структура</w:t>
      </w:r>
      <w:r w:rsidRPr="0006157A">
        <w:rPr>
          <w:b/>
          <w:spacing w:val="-7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дневника</w:t>
      </w:r>
      <w:r w:rsidRPr="0006157A">
        <w:rPr>
          <w:b/>
          <w:spacing w:val="-6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педагогических</w:t>
      </w:r>
      <w:r w:rsidRPr="0006157A">
        <w:rPr>
          <w:b/>
          <w:spacing w:val="-3"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наблюдений</w:t>
      </w:r>
      <w:r w:rsidR="00EE7E52" w:rsidRPr="0006157A">
        <w:rPr>
          <w:b/>
          <w:spacing w:val="-2"/>
          <w:sz w:val="28"/>
          <w:szCs w:val="28"/>
        </w:rPr>
        <w:t>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142"/>
          <w:tab w:val="left" w:pos="284"/>
          <w:tab w:val="left" w:pos="429"/>
          <w:tab w:val="left" w:pos="548"/>
        </w:tabs>
        <w:spacing w:after="0" w:line="240" w:lineRule="auto"/>
        <w:ind w:hanging="284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Дневник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наблюдений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оформляется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в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общей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тетради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(</w:t>
      </w:r>
      <w:r w:rsidR="00A864E3" w:rsidRPr="0006157A">
        <w:rPr>
          <w:b/>
          <w:sz w:val="28"/>
          <w:szCs w:val="28"/>
        </w:rPr>
        <w:t xml:space="preserve">возможно </w:t>
      </w:r>
      <w:r w:rsidR="00EE7E52" w:rsidRPr="0006157A">
        <w:rPr>
          <w:b/>
          <w:sz w:val="28"/>
          <w:szCs w:val="28"/>
        </w:rPr>
        <w:t xml:space="preserve">48, </w:t>
      </w:r>
      <w:r w:rsidRPr="0006157A">
        <w:rPr>
          <w:b/>
          <w:sz w:val="28"/>
          <w:szCs w:val="28"/>
        </w:rPr>
        <w:t>96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листов)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и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включает</w:t>
      </w:r>
      <w:r w:rsidRPr="0006157A">
        <w:rPr>
          <w:b/>
          <w:spacing w:val="8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следующие структурные элементы: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89"/>
        </w:tabs>
        <w:spacing w:after="0" w:line="240" w:lineRule="auto"/>
        <w:ind w:hanging="284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Титульный</w:t>
      </w:r>
      <w:r w:rsidRPr="0006157A">
        <w:rPr>
          <w:b/>
          <w:spacing w:val="-11"/>
          <w:sz w:val="28"/>
          <w:szCs w:val="28"/>
        </w:rPr>
        <w:t xml:space="preserve"> </w:t>
      </w:r>
      <w:r w:rsidRPr="0006157A">
        <w:rPr>
          <w:b/>
          <w:spacing w:val="-4"/>
          <w:sz w:val="28"/>
          <w:szCs w:val="28"/>
        </w:rPr>
        <w:t>лист.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89"/>
        </w:tabs>
        <w:spacing w:after="0" w:line="240" w:lineRule="auto"/>
        <w:ind w:hanging="284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Раздел</w:t>
      </w:r>
      <w:r w:rsidRPr="0006157A">
        <w:rPr>
          <w:b/>
          <w:spacing w:val="-1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I.</w:t>
      </w:r>
      <w:r w:rsidRPr="0006157A">
        <w:rPr>
          <w:b/>
          <w:spacing w:val="1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«Общие</w:t>
      </w:r>
      <w:r w:rsidR="00EE7E52" w:rsidRPr="0006157A">
        <w:rPr>
          <w:b/>
          <w:sz w:val="28"/>
          <w:szCs w:val="28"/>
        </w:rPr>
        <w:t xml:space="preserve"> (начальные)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сведения</w:t>
      </w:r>
      <w:r w:rsidRPr="0006157A">
        <w:rPr>
          <w:b/>
          <w:spacing w:val="-3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о</w:t>
      </w:r>
      <w:r w:rsidRPr="0006157A">
        <w:rPr>
          <w:b/>
          <w:spacing w:val="-3"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ребенке»: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фамилия,</w:t>
      </w:r>
      <w:r w:rsidRPr="0006157A">
        <w:rPr>
          <w:spacing w:val="-4"/>
          <w:sz w:val="28"/>
          <w:szCs w:val="28"/>
        </w:rPr>
        <w:t xml:space="preserve"> </w:t>
      </w:r>
      <w:r w:rsidRPr="0006157A">
        <w:rPr>
          <w:sz w:val="28"/>
          <w:szCs w:val="28"/>
        </w:rPr>
        <w:t>имя,</w:t>
      </w:r>
      <w:r w:rsidRPr="0006157A">
        <w:rPr>
          <w:spacing w:val="-1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отчество;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дата</w:t>
      </w:r>
      <w:r w:rsidRPr="0006157A">
        <w:rPr>
          <w:spacing w:val="-1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рождения;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место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жительства;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дата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поступления</w:t>
      </w:r>
      <w:r w:rsidRPr="0006157A">
        <w:rPr>
          <w:spacing w:val="-2"/>
          <w:sz w:val="28"/>
          <w:szCs w:val="28"/>
        </w:rPr>
        <w:t xml:space="preserve"> </w:t>
      </w:r>
      <w:r w:rsidRPr="0006157A">
        <w:rPr>
          <w:sz w:val="28"/>
          <w:szCs w:val="28"/>
        </w:rPr>
        <w:t>в</w:t>
      </w:r>
      <w:r w:rsidRPr="0006157A">
        <w:rPr>
          <w:spacing w:val="-3"/>
          <w:sz w:val="28"/>
          <w:szCs w:val="28"/>
        </w:rPr>
        <w:t xml:space="preserve"> </w:t>
      </w:r>
      <w:r w:rsidRPr="0006157A">
        <w:rPr>
          <w:sz w:val="28"/>
          <w:szCs w:val="28"/>
        </w:rPr>
        <w:t>школу</w:t>
      </w:r>
      <w:r w:rsidRPr="0006157A">
        <w:rPr>
          <w:spacing w:val="-6"/>
          <w:sz w:val="28"/>
          <w:szCs w:val="28"/>
        </w:rPr>
        <w:t xml:space="preserve"> </w:t>
      </w:r>
      <w:r w:rsidRPr="0006157A">
        <w:rPr>
          <w:sz w:val="28"/>
          <w:szCs w:val="28"/>
        </w:rPr>
        <w:t>с указанием</w:t>
      </w:r>
      <w:r w:rsidRPr="0006157A">
        <w:rPr>
          <w:spacing w:val="-2"/>
          <w:sz w:val="28"/>
          <w:szCs w:val="28"/>
        </w:rPr>
        <w:t xml:space="preserve"> класса;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социальный</w:t>
      </w:r>
      <w:r w:rsidRPr="0006157A">
        <w:rPr>
          <w:spacing w:val="-5"/>
          <w:sz w:val="28"/>
          <w:szCs w:val="28"/>
        </w:rPr>
        <w:t xml:space="preserve"> </w:t>
      </w:r>
      <w:r w:rsidRPr="0006157A">
        <w:rPr>
          <w:spacing w:val="-2"/>
          <w:sz w:val="28"/>
          <w:szCs w:val="28"/>
        </w:rPr>
        <w:t>статус;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краткие</w:t>
      </w:r>
      <w:r w:rsidRPr="0006157A">
        <w:rPr>
          <w:spacing w:val="30"/>
          <w:sz w:val="28"/>
          <w:szCs w:val="28"/>
        </w:rPr>
        <w:t xml:space="preserve"> </w:t>
      </w:r>
      <w:r w:rsidRPr="0006157A">
        <w:rPr>
          <w:sz w:val="28"/>
          <w:szCs w:val="28"/>
        </w:rPr>
        <w:t>сведения</w:t>
      </w:r>
      <w:r w:rsidRPr="0006157A">
        <w:rPr>
          <w:spacing w:val="31"/>
          <w:sz w:val="28"/>
          <w:szCs w:val="28"/>
        </w:rPr>
        <w:t xml:space="preserve"> </w:t>
      </w:r>
      <w:r w:rsidRPr="0006157A">
        <w:rPr>
          <w:sz w:val="28"/>
          <w:szCs w:val="28"/>
        </w:rPr>
        <w:t>о</w:t>
      </w:r>
      <w:r w:rsidRPr="0006157A">
        <w:rPr>
          <w:spacing w:val="31"/>
          <w:sz w:val="28"/>
          <w:szCs w:val="28"/>
        </w:rPr>
        <w:t xml:space="preserve"> </w:t>
      </w:r>
      <w:r w:rsidRPr="0006157A">
        <w:rPr>
          <w:sz w:val="28"/>
          <w:szCs w:val="28"/>
        </w:rPr>
        <w:t>родителях</w:t>
      </w:r>
      <w:r w:rsidRPr="0006157A">
        <w:rPr>
          <w:spacing w:val="33"/>
          <w:sz w:val="28"/>
          <w:szCs w:val="28"/>
        </w:rPr>
        <w:t xml:space="preserve"> </w:t>
      </w:r>
      <w:r w:rsidRPr="0006157A">
        <w:rPr>
          <w:sz w:val="28"/>
          <w:szCs w:val="28"/>
        </w:rPr>
        <w:t>(опекунах)</w:t>
      </w:r>
      <w:r w:rsidRPr="0006157A">
        <w:rPr>
          <w:spacing w:val="31"/>
          <w:sz w:val="28"/>
          <w:szCs w:val="28"/>
        </w:rPr>
        <w:t xml:space="preserve"> </w:t>
      </w:r>
      <w:r w:rsidRPr="0006157A">
        <w:rPr>
          <w:sz w:val="28"/>
          <w:szCs w:val="28"/>
        </w:rPr>
        <w:t>ребенка:</w:t>
      </w:r>
      <w:r w:rsidRPr="0006157A">
        <w:rPr>
          <w:spacing w:val="32"/>
          <w:sz w:val="28"/>
          <w:szCs w:val="28"/>
        </w:rPr>
        <w:t xml:space="preserve"> </w:t>
      </w:r>
      <w:r w:rsidRPr="0006157A">
        <w:rPr>
          <w:sz w:val="28"/>
          <w:szCs w:val="28"/>
        </w:rPr>
        <w:t>Ф.И.О.,</w:t>
      </w:r>
      <w:r w:rsidRPr="0006157A">
        <w:rPr>
          <w:spacing w:val="31"/>
          <w:sz w:val="28"/>
          <w:szCs w:val="28"/>
        </w:rPr>
        <w:t xml:space="preserve"> </w:t>
      </w:r>
      <w:r w:rsidRPr="0006157A">
        <w:rPr>
          <w:sz w:val="28"/>
          <w:szCs w:val="28"/>
        </w:rPr>
        <w:t>род</w:t>
      </w:r>
      <w:r w:rsidRPr="0006157A">
        <w:rPr>
          <w:spacing w:val="32"/>
          <w:sz w:val="28"/>
          <w:szCs w:val="28"/>
        </w:rPr>
        <w:t xml:space="preserve"> </w:t>
      </w:r>
      <w:r w:rsidRPr="0006157A">
        <w:rPr>
          <w:sz w:val="28"/>
          <w:szCs w:val="28"/>
        </w:rPr>
        <w:t>занятий,</w:t>
      </w:r>
      <w:r w:rsidRPr="0006157A">
        <w:rPr>
          <w:spacing w:val="29"/>
          <w:sz w:val="28"/>
          <w:szCs w:val="28"/>
        </w:rPr>
        <w:t xml:space="preserve"> </w:t>
      </w:r>
      <w:r w:rsidRPr="0006157A">
        <w:rPr>
          <w:sz w:val="28"/>
          <w:szCs w:val="28"/>
        </w:rPr>
        <w:t xml:space="preserve">контактные </w:t>
      </w:r>
      <w:r w:rsidRPr="0006157A">
        <w:rPr>
          <w:spacing w:val="-2"/>
          <w:sz w:val="28"/>
          <w:szCs w:val="28"/>
        </w:rPr>
        <w:t>телефоны;</w:t>
      </w:r>
    </w:p>
    <w:p w:rsidR="001C1B41" w:rsidRPr="0006157A" w:rsidRDefault="00A27D0E" w:rsidP="0006157A">
      <w:pPr>
        <w:pStyle w:val="a7"/>
        <w:numPr>
          <w:ilvl w:val="0"/>
          <w:numId w:val="12"/>
        </w:numPr>
        <w:tabs>
          <w:tab w:val="left" w:pos="429"/>
        </w:tabs>
        <w:spacing w:after="0" w:line="240" w:lineRule="auto"/>
        <w:ind w:left="0" w:hanging="284"/>
        <w:rPr>
          <w:sz w:val="28"/>
          <w:szCs w:val="28"/>
        </w:rPr>
      </w:pPr>
      <w:r w:rsidRPr="0006157A">
        <w:rPr>
          <w:sz w:val="28"/>
          <w:szCs w:val="28"/>
        </w:rPr>
        <w:t>состояние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здоровья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(основной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и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сопутствующие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диагнозы,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наличие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>инвалидности, группа здоровья).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  <w:tab w:val="left" w:pos="488"/>
          <w:tab w:val="left" w:pos="1401"/>
          <w:tab w:val="left" w:pos="1844"/>
          <w:tab w:val="left" w:pos="3806"/>
          <w:tab w:val="left" w:pos="5283"/>
          <w:tab w:val="left" w:pos="5621"/>
          <w:tab w:val="left" w:pos="7176"/>
          <w:tab w:val="left" w:pos="8838"/>
        </w:tabs>
        <w:spacing w:after="0" w:line="240" w:lineRule="auto"/>
        <w:ind w:hanging="428"/>
        <w:jc w:val="both"/>
        <w:rPr>
          <w:b/>
          <w:sz w:val="28"/>
          <w:szCs w:val="28"/>
        </w:rPr>
      </w:pPr>
      <w:r w:rsidRPr="0006157A">
        <w:rPr>
          <w:b/>
          <w:spacing w:val="-2"/>
          <w:sz w:val="28"/>
          <w:szCs w:val="28"/>
        </w:rPr>
        <w:t>Раздел</w:t>
      </w:r>
      <w:r w:rsidRPr="0006157A">
        <w:rPr>
          <w:b/>
          <w:sz w:val="28"/>
          <w:szCs w:val="28"/>
        </w:rPr>
        <w:tab/>
      </w:r>
      <w:r w:rsidRPr="0006157A">
        <w:rPr>
          <w:b/>
          <w:spacing w:val="-4"/>
          <w:sz w:val="28"/>
          <w:szCs w:val="28"/>
        </w:rPr>
        <w:t>II.</w:t>
      </w:r>
      <w:r w:rsidRPr="0006157A">
        <w:rPr>
          <w:b/>
          <w:sz w:val="28"/>
          <w:szCs w:val="28"/>
        </w:rPr>
        <w:tab/>
      </w:r>
      <w:r w:rsidRPr="0006157A">
        <w:rPr>
          <w:b/>
          <w:spacing w:val="-2"/>
          <w:sz w:val="28"/>
          <w:szCs w:val="28"/>
        </w:rPr>
        <w:t>«Специфические</w:t>
      </w:r>
      <w:r w:rsidRPr="0006157A">
        <w:rPr>
          <w:b/>
          <w:sz w:val="28"/>
          <w:szCs w:val="28"/>
        </w:rPr>
        <w:tab/>
      </w:r>
      <w:r w:rsidRPr="0006157A">
        <w:rPr>
          <w:b/>
          <w:spacing w:val="-2"/>
          <w:sz w:val="28"/>
          <w:szCs w:val="28"/>
        </w:rPr>
        <w:t>наблюдения</w:t>
      </w:r>
      <w:r w:rsidRPr="0006157A">
        <w:rPr>
          <w:b/>
          <w:sz w:val="28"/>
          <w:szCs w:val="28"/>
        </w:rPr>
        <w:tab/>
      </w:r>
      <w:r w:rsidRPr="0006157A">
        <w:rPr>
          <w:b/>
          <w:spacing w:val="-10"/>
          <w:sz w:val="28"/>
          <w:szCs w:val="28"/>
        </w:rPr>
        <w:t>в</w:t>
      </w:r>
      <w:r w:rsidR="0006157A">
        <w:rPr>
          <w:b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проявляемой</w:t>
      </w:r>
      <w:r w:rsidR="0006157A">
        <w:rPr>
          <w:b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деятельности.</w:t>
      </w:r>
      <w:r w:rsidR="00A864E3" w:rsidRPr="0006157A">
        <w:rPr>
          <w:b/>
          <w:sz w:val="28"/>
          <w:szCs w:val="28"/>
        </w:rPr>
        <w:t xml:space="preserve">  </w:t>
      </w:r>
      <w:r w:rsidRPr="0006157A">
        <w:rPr>
          <w:b/>
          <w:spacing w:val="-4"/>
          <w:sz w:val="28"/>
          <w:szCs w:val="28"/>
        </w:rPr>
        <w:t xml:space="preserve">Пути </w:t>
      </w:r>
      <w:r w:rsidRPr="0006157A">
        <w:rPr>
          <w:b/>
          <w:sz w:val="28"/>
          <w:szCs w:val="28"/>
        </w:rPr>
        <w:t>дальнейшей работы с ребенком».</w:t>
      </w:r>
    </w:p>
    <w:p w:rsidR="00A76DEA" w:rsidRPr="0006157A" w:rsidRDefault="00A27D0E" w:rsidP="0006157A">
      <w:pPr>
        <w:pStyle w:val="a5"/>
        <w:numPr>
          <w:ilvl w:val="0"/>
          <w:numId w:val="13"/>
        </w:numPr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 xml:space="preserve">В данном разделе дается характеристика поведения ребенка, отмечаются основные достоинства и недостатки формирующейся личности обучающегося за определенный отрезок времени, заносятся ситуации, в которых ребенок проявил себя наиболее ярко, выделяются характерные для него черты или, наоборот, новые качества. </w:t>
      </w:r>
    </w:p>
    <w:p w:rsidR="00A76DEA" w:rsidRPr="0006157A" w:rsidRDefault="00A27D0E" w:rsidP="0006157A">
      <w:pPr>
        <w:pStyle w:val="a5"/>
        <w:numPr>
          <w:ilvl w:val="0"/>
          <w:numId w:val="13"/>
        </w:numPr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В дневник записываются только факты, а не их субъективное истолкование. В записях следует отмечать не только негативные стороны ребенка, а также факты, свидетельствующие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 xml:space="preserve">о его продвижении, успехах и достижениях. </w:t>
      </w:r>
    </w:p>
    <w:p w:rsidR="001C1B41" w:rsidRPr="0006157A" w:rsidRDefault="00A27D0E" w:rsidP="0006157A">
      <w:pPr>
        <w:pStyle w:val="a5"/>
        <w:numPr>
          <w:ilvl w:val="0"/>
          <w:numId w:val="13"/>
        </w:numPr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Очень важно указать обстоятельства, связанные с тем или иным описываемым явлением, либо могло спровоцировать его.</w:t>
      </w:r>
    </w:p>
    <w:p w:rsidR="001C1B41" w:rsidRPr="0006157A" w:rsidRDefault="00A27D0E" w:rsidP="0006157A">
      <w:pPr>
        <w:pStyle w:val="a5"/>
        <w:numPr>
          <w:ilvl w:val="0"/>
          <w:numId w:val="13"/>
        </w:numPr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Определяются пути дальнейшей работы с ребенком, фиксируются результаты проведенной работы или динамика развития.</w:t>
      </w:r>
    </w:p>
    <w:p w:rsidR="001C1B41" w:rsidRPr="0006157A" w:rsidRDefault="00A27D0E" w:rsidP="0006157A">
      <w:pPr>
        <w:pStyle w:val="a5"/>
        <w:numPr>
          <w:ilvl w:val="0"/>
          <w:numId w:val="13"/>
        </w:numPr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Для того, чтобы выводы, сделанные на основе фактов, были обоснованными, наблюдение должно быть систематическим. Выявленная особенность должна прослеживаться в динамике, на протяжении всего обучения обучающегося. Запись факта следует делать вскоре после его наблюдения.</w:t>
      </w:r>
    </w:p>
    <w:p w:rsidR="001C1B41" w:rsidRPr="0006157A" w:rsidRDefault="001C1B41" w:rsidP="0006157A">
      <w:pPr>
        <w:pStyle w:val="a5"/>
        <w:spacing w:after="0" w:line="240" w:lineRule="auto"/>
        <w:ind w:left="0"/>
        <w:rPr>
          <w:sz w:val="28"/>
          <w:szCs w:val="28"/>
        </w:rPr>
      </w:pPr>
    </w:p>
    <w:p w:rsidR="008E2A02" w:rsidRPr="0006157A" w:rsidRDefault="00A27D0E" w:rsidP="0006157A">
      <w:pPr>
        <w:pStyle w:val="a7"/>
        <w:numPr>
          <w:ilvl w:val="0"/>
          <w:numId w:val="5"/>
        </w:numPr>
        <w:tabs>
          <w:tab w:val="left" w:pos="810"/>
        </w:tabs>
        <w:spacing w:after="0" w:line="240" w:lineRule="auto"/>
        <w:ind w:left="0" w:hanging="427"/>
        <w:jc w:val="center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Порядок</w:t>
      </w:r>
      <w:r w:rsidRPr="0006157A">
        <w:rPr>
          <w:b/>
          <w:spacing w:val="-5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ведения,</w:t>
      </w:r>
      <w:r w:rsidRPr="0006157A">
        <w:rPr>
          <w:b/>
          <w:spacing w:val="-3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хранения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и</w:t>
      </w:r>
      <w:r w:rsidRPr="0006157A">
        <w:rPr>
          <w:b/>
          <w:spacing w:val="-5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проверки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педагогических</w:t>
      </w:r>
      <w:r w:rsidRPr="0006157A">
        <w:rPr>
          <w:b/>
          <w:spacing w:val="-1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дневников</w:t>
      </w:r>
      <w:r w:rsidRPr="0006157A">
        <w:rPr>
          <w:b/>
          <w:spacing w:val="-4"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наблюдений</w:t>
      </w:r>
      <w:r w:rsidR="00A864E3" w:rsidRPr="0006157A">
        <w:rPr>
          <w:b/>
          <w:spacing w:val="-2"/>
          <w:sz w:val="28"/>
          <w:szCs w:val="28"/>
        </w:rPr>
        <w:t>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</w:tabs>
        <w:spacing w:after="0" w:line="240" w:lineRule="auto"/>
        <w:ind w:hanging="428"/>
        <w:jc w:val="both"/>
        <w:rPr>
          <w:sz w:val="28"/>
          <w:szCs w:val="28"/>
        </w:rPr>
      </w:pPr>
      <w:r w:rsidRPr="0006157A">
        <w:rPr>
          <w:b/>
          <w:sz w:val="28"/>
          <w:szCs w:val="28"/>
        </w:rPr>
        <w:t>Сведения в разделы дневника наблюдений вносятся педагогами в следующем</w:t>
      </w:r>
      <w:r w:rsidRPr="0006157A">
        <w:rPr>
          <w:b/>
          <w:spacing w:val="40"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порядке</w:t>
      </w:r>
      <w:r w:rsidRPr="0006157A">
        <w:rPr>
          <w:spacing w:val="-2"/>
          <w:sz w:val="28"/>
          <w:szCs w:val="28"/>
        </w:rPr>
        <w:t>:</w:t>
      </w:r>
    </w:p>
    <w:p w:rsidR="001C1B41" w:rsidRPr="0006157A" w:rsidRDefault="00A27D0E" w:rsidP="0006157A">
      <w:pPr>
        <w:pStyle w:val="a7"/>
        <w:numPr>
          <w:ilvl w:val="0"/>
          <w:numId w:val="9"/>
        </w:numPr>
        <w:tabs>
          <w:tab w:val="left" w:pos="201"/>
          <w:tab w:val="left" w:pos="429"/>
        </w:tabs>
        <w:spacing w:after="0" w:line="240" w:lineRule="auto"/>
        <w:ind w:left="0" w:hanging="428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раздел – в течение одной недели после включения реб</w:t>
      </w:r>
      <w:r w:rsidR="00833BC9" w:rsidRPr="0006157A">
        <w:rPr>
          <w:sz w:val="28"/>
          <w:szCs w:val="28"/>
        </w:rPr>
        <w:t>енка в список обучающихся школы</w:t>
      </w:r>
      <w:r w:rsidRPr="0006157A">
        <w:rPr>
          <w:sz w:val="28"/>
          <w:szCs w:val="28"/>
        </w:rPr>
        <w:t xml:space="preserve"> (по приказу директора). В случае изменения каких-либо </w:t>
      </w:r>
      <w:r w:rsidRPr="0006157A">
        <w:rPr>
          <w:sz w:val="28"/>
          <w:szCs w:val="28"/>
        </w:rPr>
        <w:lastRenderedPageBreak/>
        <w:t xml:space="preserve">сведений данные вносятся по мере получения документально зафиксированных, официальных </w:t>
      </w:r>
      <w:r w:rsidRPr="0006157A">
        <w:rPr>
          <w:spacing w:val="-2"/>
          <w:sz w:val="28"/>
          <w:szCs w:val="28"/>
        </w:rPr>
        <w:t>сведений;</w:t>
      </w:r>
    </w:p>
    <w:p w:rsidR="0012795E" w:rsidRPr="0006157A" w:rsidRDefault="00A27D0E" w:rsidP="0006157A">
      <w:pPr>
        <w:pStyle w:val="a7"/>
        <w:numPr>
          <w:ilvl w:val="0"/>
          <w:numId w:val="9"/>
        </w:numPr>
        <w:tabs>
          <w:tab w:val="left" w:pos="290"/>
          <w:tab w:val="left" w:pos="429"/>
        </w:tabs>
        <w:spacing w:after="0" w:line="240" w:lineRule="auto"/>
        <w:ind w:left="0" w:hanging="428"/>
        <w:jc w:val="both"/>
        <w:rPr>
          <w:spacing w:val="-2"/>
          <w:sz w:val="28"/>
          <w:szCs w:val="28"/>
        </w:rPr>
      </w:pPr>
      <w:r w:rsidRPr="0006157A">
        <w:rPr>
          <w:sz w:val="28"/>
          <w:szCs w:val="28"/>
        </w:rPr>
        <w:t xml:space="preserve">раздел – классными руководителями записи вносятся два раза в неделю, в дневниках наблюдений обучающихся с девиантным поведением </w:t>
      </w:r>
      <w:r w:rsidR="00833BC9" w:rsidRPr="0006157A">
        <w:rPr>
          <w:sz w:val="28"/>
          <w:szCs w:val="28"/>
        </w:rPr>
        <w:t xml:space="preserve">записи </w:t>
      </w:r>
      <w:r w:rsidRPr="0006157A">
        <w:rPr>
          <w:sz w:val="28"/>
          <w:szCs w:val="28"/>
        </w:rPr>
        <w:t>вносятся не реже 2 раз в неделю и по мере необходимости.</w:t>
      </w:r>
      <w:r w:rsidR="0012795E" w:rsidRPr="0006157A">
        <w:rPr>
          <w:sz w:val="28"/>
          <w:szCs w:val="28"/>
        </w:rPr>
        <w:t xml:space="preserve"> </w:t>
      </w:r>
    </w:p>
    <w:p w:rsidR="0012795E" w:rsidRPr="0006157A" w:rsidRDefault="0012795E" w:rsidP="0006157A">
      <w:pPr>
        <w:pStyle w:val="a7"/>
        <w:numPr>
          <w:ilvl w:val="0"/>
          <w:numId w:val="14"/>
        </w:numPr>
        <w:tabs>
          <w:tab w:val="left" w:pos="290"/>
          <w:tab w:val="left" w:pos="429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 xml:space="preserve">По мере необходимости, в дневник наблюдения, могут сделать записи все педагоги, работающие с данным учащимся. </w:t>
      </w:r>
    </w:p>
    <w:p w:rsidR="0012795E" w:rsidRPr="0006157A" w:rsidRDefault="0012795E" w:rsidP="0006157A">
      <w:pPr>
        <w:pStyle w:val="a7"/>
        <w:numPr>
          <w:ilvl w:val="0"/>
          <w:numId w:val="14"/>
        </w:numPr>
        <w:tabs>
          <w:tab w:val="left" w:pos="290"/>
          <w:tab w:val="left" w:pos="429"/>
        </w:tabs>
        <w:spacing w:after="0" w:line="240" w:lineRule="auto"/>
        <w:ind w:left="0"/>
        <w:jc w:val="both"/>
        <w:rPr>
          <w:sz w:val="28"/>
          <w:szCs w:val="28"/>
        </w:rPr>
      </w:pPr>
      <w:r w:rsidRPr="0006157A">
        <w:rPr>
          <w:sz w:val="28"/>
          <w:szCs w:val="28"/>
        </w:rPr>
        <w:t xml:space="preserve">Перед записью ставиться дата, после записи </w:t>
      </w:r>
      <w:proofErr w:type="gramStart"/>
      <w:r w:rsidRPr="0006157A">
        <w:rPr>
          <w:sz w:val="28"/>
          <w:szCs w:val="28"/>
        </w:rPr>
        <w:t>подпись педагога</w:t>
      </w:r>
      <w:proofErr w:type="gramEnd"/>
      <w:r w:rsidRPr="0006157A">
        <w:rPr>
          <w:sz w:val="28"/>
          <w:szCs w:val="28"/>
        </w:rPr>
        <w:t xml:space="preserve"> сделавшего запись. </w:t>
      </w:r>
    </w:p>
    <w:p w:rsidR="0012795E" w:rsidRPr="0006157A" w:rsidRDefault="008E2A02" w:rsidP="0006157A">
      <w:pPr>
        <w:pStyle w:val="a7"/>
        <w:numPr>
          <w:ilvl w:val="0"/>
          <w:numId w:val="14"/>
        </w:numPr>
        <w:tabs>
          <w:tab w:val="left" w:pos="290"/>
          <w:tab w:val="left" w:pos="429"/>
        </w:tabs>
        <w:spacing w:after="0" w:line="240" w:lineRule="auto"/>
        <w:ind w:left="0"/>
        <w:jc w:val="both"/>
        <w:rPr>
          <w:sz w:val="28"/>
          <w:szCs w:val="28"/>
          <w:lang w:eastAsia="ru-RU"/>
        </w:rPr>
      </w:pPr>
      <w:r w:rsidRPr="0006157A">
        <w:rPr>
          <w:bCs/>
          <w:sz w:val="28"/>
          <w:szCs w:val="28"/>
          <w:lang w:eastAsia="ru-RU"/>
        </w:rPr>
        <w:t>Записи</w:t>
      </w:r>
      <w:r w:rsidRPr="0006157A">
        <w:rPr>
          <w:sz w:val="28"/>
          <w:szCs w:val="28"/>
          <w:lang w:eastAsia="ru-RU"/>
        </w:rPr>
        <w:t xml:space="preserve"> в дневнике наблюдений должны быть разборчивыми. </w:t>
      </w:r>
    </w:p>
    <w:p w:rsidR="0012795E" w:rsidRPr="0006157A" w:rsidRDefault="008E2A02" w:rsidP="0006157A">
      <w:pPr>
        <w:pStyle w:val="a7"/>
        <w:numPr>
          <w:ilvl w:val="0"/>
          <w:numId w:val="14"/>
        </w:numPr>
        <w:tabs>
          <w:tab w:val="left" w:pos="290"/>
          <w:tab w:val="left" w:pos="429"/>
        </w:tabs>
        <w:spacing w:after="0" w:line="240" w:lineRule="auto"/>
        <w:ind w:left="0"/>
        <w:jc w:val="both"/>
        <w:rPr>
          <w:sz w:val="28"/>
          <w:szCs w:val="28"/>
          <w:lang w:eastAsia="ru-RU"/>
        </w:rPr>
      </w:pPr>
      <w:r w:rsidRPr="0006157A">
        <w:rPr>
          <w:bCs/>
          <w:sz w:val="28"/>
          <w:szCs w:val="28"/>
          <w:lang w:eastAsia="ru-RU"/>
        </w:rPr>
        <w:t>В каждой четверти, полугодия, учебного года</w:t>
      </w:r>
      <w:r w:rsidRPr="0006157A">
        <w:rPr>
          <w:sz w:val="28"/>
          <w:szCs w:val="28"/>
          <w:lang w:eastAsia="ru-RU"/>
        </w:rPr>
        <w:t> классным руководителем подводится итог наблюдений. </w:t>
      </w:r>
    </w:p>
    <w:p w:rsidR="008E2A02" w:rsidRPr="0006157A" w:rsidRDefault="0012795E" w:rsidP="0006157A">
      <w:pPr>
        <w:pStyle w:val="a7"/>
        <w:numPr>
          <w:ilvl w:val="0"/>
          <w:numId w:val="14"/>
        </w:numPr>
        <w:tabs>
          <w:tab w:val="left" w:pos="290"/>
          <w:tab w:val="left" w:pos="429"/>
        </w:tabs>
        <w:spacing w:after="0" w:line="240" w:lineRule="auto"/>
        <w:ind w:left="0"/>
        <w:jc w:val="both"/>
        <w:rPr>
          <w:spacing w:val="-2"/>
          <w:sz w:val="28"/>
          <w:szCs w:val="28"/>
        </w:rPr>
      </w:pPr>
      <w:r w:rsidRPr="0006157A">
        <w:rPr>
          <w:sz w:val="28"/>
          <w:szCs w:val="28"/>
        </w:rPr>
        <w:t>Ответственность</w:t>
      </w:r>
      <w:r w:rsidRPr="0006157A">
        <w:rPr>
          <w:spacing w:val="40"/>
          <w:sz w:val="28"/>
          <w:szCs w:val="28"/>
        </w:rPr>
        <w:t xml:space="preserve"> </w:t>
      </w:r>
      <w:r w:rsidRPr="0006157A">
        <w:rPr>
          <w:sz w:val="28"/>
          <w:szCs w:val="28"/>
        </w:rPr>
        <w:t xml:space="preserve">за хранение дневников наблюдений несут классные </w:t>
      </w:r>
      <w:r w:rsidRPr="0006157A">
        <w:rPr>
          <w:spacing w:val="-2"/>
          <w:sz w:val="28"/>
          <w:szCs w:val="28"/>
        </w:rPr>
        <w:t>руководители.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  <w:tab w:val="left" w:pos="488"/>
        </w:tabs>
        <w:spacing w:after="0" w:line="240" w:lineRule="auto"/>
        <w:ind w:hanging="428"/>
        <w:jc w:val="both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В</w:t>
      </w:r>
      <w:r w:rsidRPr="0006157A">
        <w:rPr>
          <w:b/>
          <w:spacing w:val="40"/>
          <w:sz w:val="28"/>
          <w:szCs w:val="28"/>
        </w:rPr>
        <w:t xml:space="preserve"> </w:t>
      </w:r>
      <w:r w:rsidRPr="0006157A">
        <w:rPr>
          <w:b/>
          <w:sz w:val="28"/>
          <w:szCs w:val="28"/>
        </w:rPr>
        <w:t>конце каждой четверти дневники наблюдений проверяютс</w:t>
      </w:r>
      <w:r w:rsidR="0012795E" w:rsidRPr="0006157A">
        <w:rPr>
          <w:b/>
          <w:sz w:val="28"/>
          <w:szCs w:val="28"/>
        </w:rPr>
        <w:t>я администрацией школы</w:t>
      </w:r>
      <w:r w:rsidRPr="0006157A">
        <w:rPr>
          <w:b/>
          <w:sz w:val="28"/>
          <w:szCs w:val="28"/>
        </w:rPr>
        <w:t xml:space="preserve"> в соответствии с планом внутришкольного контроля.</w:t>
      </w:r>
    </w:p>
    <w:p w:rsidR="008E2A02" w:rsidRPr="0006157A" w:rsidRDefault="008E2A02" w:rsidP="000615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57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Некоторые требования к проверке дневников наблюдений:</w:t>
      </w:r>
    </w:p>
    <w:p w:rsidR="008E2A02" w:rsidRPr="0006157A" w:rsidRDefault="008E2A02" w:rsidP="0006157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5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конце каждой четверти</w:t>
      </w:r>
      <w:r w:rsidRPr="0006157A">
        <w:rPr>
          <w:rFonts w:ascii="Times New Roman" w:eastAsia="Times New Roman" w:hAnsi="Times New Roman" w:cs="Times New Roman"/>
          <w:sz w:val="28"/>
          <w:szCs w:val="28"/>
          <w:lang w:eastAsia="ru-RU"/>
        </w:rPr>
        <w:t> дневники наблюдений проверяются членами администрации школы в соответствии с планом внутришкольного контроля.</w:t>
      </w:r>
    </w:p>
    <w:p w:rsidR="008E2A02" w:rsidRPr="0006157A" w:rsidRDefault="008E2A02" w:rsidP="0006157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5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Контроль</w:t>
      </w:r>
      <w:r w:rsidRPr="0006157A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выполнения рекомендаций и ведения классными руководителями дневника осуществляет заместитель директора по воспитательной работе.</w:t>
      </w:r>
    </w:p>
    <w:p w:rsidR="0012795E" w:rsidRPr="0006157A" w:rsidRDefault="008E2A02" w:rsidP="0006157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5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Дневник наблюдений</w:t>
      </w:r>
      <w:r w:rsidRPr="0006157A">
        <w:rPr>
          <w:rFonts w:ascii="Times New Roman" w:eastAsia="Times New Roman" w:hAnsi="Times New Roman" w:cs="Times New Roman"/>
          <w:sz w:val="28"/>
          <w:szCs w:val="28"/>
          <w:lang w:eastAsia="ru-RU"/>
        </w:rPr>
        <w:t> (его копия) может быть выдан родителям (законным представителям), органам опеки и попечительства или правоохранительным органам на основании письменного заявления родителей (законных представителей) или ходатайства от имени руководителя соответствующих органов.</w:t>
      </w:r>
    </w:p>
    <w:p w:rsidR="001C1B41" w:rsidRPr="0006157A" w:rsidRDefault="008E2A02" w:rsidP="0006157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57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По результатам проверки представляются соответствующие справки</w:t>
      </w:r>
      <w:r w:rsidR="0012795E" w:rsidRPr="0006157A">
        <w:rPr>
          <w:color w:val="333333"/>
          <w:sz w:val="28"/>
          <w:szCs w:val="28"/>
          <w:shd w:val="clear" w:color="auto" w:fill="FFFFFF"/>
          <w:lang w:eastAsia="ru-RU"/>
        </w:rPr>
        <w:t>.</w:t>
      </w:r>
    </w:p>
    <w:p w:rsidR="008E2A02" w:rsidRPr="0006157A" w:rsidRDefault="008E2A02" w:rsidP="0006157A">
      <w:pPr>
        <w:pStyle w:val="a5"/>
        <w:spacing w:after="0" w:line="240" w:lineRule="auto"/>
        <w:ind w:left="0"/>
        <w:rPr>
          <w:sz w:val="28"/>
          <w:szCs w:val="28"/>
        </w:rPr>
      </w:pPr>
    </w:p>
    <w:p w:rsidR="001C1B41" w:rsidRPr="0006157A" w:rsidRDefault="00A27D0E" w:rsidP="0006157A">
      <w:pPr>
        <w:pStyle w:val="a7"/>
        <w:numPr>
          <w:ilvl w:val="0"/>
          <w:numId w:val="5"/>
        </w:numPr>
        <w:tabs>
          <w:tab w:val="left" w:pos="3341"/>
        </w:tabs>
        <w:spacing w:after="0" w:line="240" w:lineRule="auto"/>
        <w:ind w:left="0" w:hanging="426"/>
        <w:jc w:val="center"/>
        <w:rPr>
          <w:b/>
          <w:sz w:val="28"/>
          <w:szCs w:val="28"/>
        </w:rPr>
      </w:pPr>
      <w:r w:rsidRPr="0006157A">
        <w:rPr>
          <w:b/>
          <w:sz w:val="28"/>
          <w:szCs w:val="28"/>
        </w:rPr>
        <w:t>Заключительные</w:t>
      </w:r>
      <w:r w:rsidRPr="0006157A">
        <w:rPr>
          <w:b/>
          <w:spacing w:val="-9"/>
          <w:sz w:val="28"/>
          <w:szCs w:val="28"/>
        </w:rPr>
        <w:t xml:space="preserve"> </w:t>
      </w:r>
      <w:r w:rsidRPr="0006157A">
        <w:rPr>
          <w:b/>
          <w:spacing w:val="-2"/>
          <w:sz w:val="28"/>
          <w:szCs w:val="28"/>
        </w:rPr>
        <w:t>положения</w:t>
      </w:r>
      <w:r w:rsidR="0006157A">
        <w:rPr>
          <w:b/>
          <w:spacing w:val="-2"/>
          <w:sz w:val="28"/>
          <w:szCs w:val="28"/>
        </w:rPr>
        <w:t>.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  <w:tab w:val="left" w:pos="471"/>
        </w:tabs>
        <w:spacing w:after="0" w:line="240" w:lineRule="auto"/>
        <w:ind w:hanging="426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Настоящее Положение о дневниках педагогических наблюдений в школе является локальным нормативным актом, принимается на Педагогическом совете школы и утверждается приказом директ</w:t>
      </w:r>
      <w:r w:rsidR="0012795E" w:rsidRPr="0006157A">
        <w:rPr>
          <w:sz w:val="28"/>
          <w:szCs w:val="28"/>
        </w:rPr>
        <w:t xml:space="preserve">ора образовательной организации </w:t>
      </w:r>
    </w:p>
    <w:p w:rsidR="001C1B41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  <w:tab w:val="left" w:pos="440"/>
          <w:tab w:val="left" w:pos="488"/>
        </w:tabs>
        <w:spacing w:after="0" w:line="240" w:lineRule="auto"/>
        <w:ind w:hanging="426"/>
        <w:jc w:val="both"/>
        <w:rPr>
          <w:sz w:val="28"/>
          <w:szCs w:val="28"/>
        </w:rPr>
      </w:pPr>
      <w:r w:rsidRPr="0006157A">
        <w:rPr>
          <w:sz w:val="28"/>
          <w:szCs w:val="28"/>
        </w:rPr>
        <w:t xml:space="preserve">Положение о дневниках педагогических наблюдений в образовательной организации принимается на неопределённый срок. </w:t>
      </w:r>
    </w:p>
    <w:p w:rsidR="00B3792B" w:rsidRPr="0006157A" w:rsidRDefault="00A27D0E" w:rsidP="0006157A">
      <w:pPr>
        <w:pStyle w:val="a7"/>
        <w:numPr>
          <w:ilvl w:val="1"/>
          <w:numId w:val="5"/>
        </w:numPr>
        <w:tabs>
          <w:tab w:val="left" w:pos="429"/>
          <w:tab w:val="left" w:pos="488"/>
        </w:tabs>
        <w:spacing w:after="0" w:line="240" w:lineRule="auto"/>
        <w:ind w:hanging="426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Посл</w:t>
      </w:r>
      <w:r w:rsidRPr="0006157A">
        <w:rPr>
          <w:spacing w:val="40"/>
          <w:sz w:val="28"/>
          <w:szCs w:val="28"/>
        </w:rPr>
        <w:t xml:space="preserve">е </w:t>
      </w:r>
      <w:r w:rsidRPr="0006157A">
        <w:rPr>
          <w:sz w:val="28"/>
          <w:szCs w:val="28"/>
        </w:rPr>
        <w:t>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C1B41" w:rsidRPr="0006157A" w:rsidRDefault="00B3792B" w:rsidP="0006157A">
      <w:pPr>
        <w:pStyle w:val="a7"/>
        <w:numPr>
          <w:ilvl w:val="1"/>
          <w:numId w:val="5"/>
        </w:numPr>
        <w:tabs>
          <w:tab w:val="left" w:pos="429"/>
          <w:tab w:val="left" w:pos="488"/>
        </w:tabs>
        <w:spacing w:after="0" w:line="240" w:lineRule="auto"/>
        <w:ind w:hanging="426"/>
        <w:jc w:val="both"/>
        <w:rPr>
          <w:sz w:val="28"/>
          <w:szCs w:val="28"/>
        </w:rPr>
      </w:pPr>
      <w:r w:rsidRPr="0006157A">
        <w:rPr>
          <w:sz w:val="28"/>
          <w:szCs w:val="28"/>
        </w:rPr>
        <w:t>Положение принято с учетом мнения Совета родителей, Совета обучающихся.</w:t>
      </w:r>
    </w:p>
    <w:p w:rsidR="001C1B41" w:rsidRPr="0006157A" w:rsidRDefault="001C1B41" w:rsidP="0006157A">
      <w:pPr>
        <w:pStyle w:val="a5"/>
        <w:spacing w:after="0" w:line="240" w:lineRule="auto"/>
        <w:ind w:left="0"/>
        <w:rPr>
          <w:sz w:val="28"/>
          <w:szCs w:val="28"/>
        </w:rPr>
      </w:pPr>
    </w:p>
    <w:p w:rsidR="001C1B41" w:rsidRDefault="001C1B41" w:rsidP="000615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</w:p>
    <w:p w:rsidR="009A39F3" w:rsidRDefault="009A39F3" w:rsidP="000615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</w:p>
    <w:p w:rsidR="009A39F3" w:rsidRPr="0006157A" w:rsidRDefault="009A39F3" w:rsidP="009A39F3">
      <w:pPr>
        <w:spacing w:after="0" w:line="240" w:lineRule="auto"/>
        <w:ind w:hanging="1418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9A39F3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lastRenderedPageBreak/>
        <w:drawing>
          <wp:inline distT="0" distB="0" distL="0" distR="0">
            <wp:extent cx="7117080" cy="977752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200" cy="977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39F3" w:rsidRPr="0006157A" w:rsidSect="001C1B41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470F" w:rsidRDefault="00B3470F">
      <w:pPr>
        <w:spacing w:line="240" w:lineRule="auto"/>
      </w:pPr>
      <w:r>
        <w:separator/>
      </w:r>
    </w:p>
  </w:endnote>
  <w:endnote w:type="continuationSeparator" w:id="0">
    <w:p w:rsidR="00B3470F" w:rsidRDefault="00B347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1B41" w:rsidRDefault="00B3470F">
    <w:pPr>
      <w:pStyle w:val="a5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5" o:spid="_x0000_s2049" type="#_x0000_t202" style="position:absolute;margin-left:543.8pt;margin-top:778.7pt;width:13.1pt;height:14pt;z-index:-251658752;mso-position-horizontal-relative:page;mso-position-vertical-relative:page" o:gfxdata="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IU80Q3AAAAA8BAAAPAAAAAAAAAAEAIAAAACIAAABkcnMvZG93bnJldi54bWxQSwECFAAUAAAA&#10;CACHTuJAxo8OS7EBAABzAwAADgAAAAAAAAABACAAAAArAQAAZHJzL2Uyb0RvYy54bWxQSwUGAAAA&#10;AAYABgBZAQAATgUAAAAA&#10;" filled="f" stroked="f">
          <v:textbox inset="0,0,0,0">
            <w:txbxContent>
              <w:p w:rsidR="001C1B41" w:rsidRDefault="001C1B41">
                <w:pPr>
                  <w:pStyle w:val="a5"/>
                  <w:spacing w:line="264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fldChar w:fldCharType="begin"/>
                </w:r>
                <w:r w:rsidR="00A27D0E">
                  <w:rPr>
                    <w:rFonts w:ascii="Calibri"/>
                    <w:spacing w:val="-10"/>
                  </w:rPr>
                  <w:instrText xml:space="preserve"> PAGE </w:instrText>
                </w:r>
                <w:r>
                  <w:rPr>
                    <w:rFonts w:ascii="Calibri"/>
                    <w:spacing w:val="-10"/>
                  </w:rPr>
                  <w:fldChar w:fldCharType="separate"/>
                </w:r>
                <w:r w:rsidR="0006157A">
                  <w:rPr>
                    <w:rFonts w:ascii="Calibri"/>
                    <w:noProof/>
                    <w:spacing w:val="-10"/>
                  </w:rPr>
                  <w:t>4</w:t>
                </w:r>
                <w:r>
                  <w:rPr>
                    <w:rFonts w:ascii="Calibri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470F" w:rsidRDefault="00B3470F">
      <w:pPr>
        <w:spacing w:after="0"/>
      </w:pPr>
      <w:r>
        <w:separator/>
      </w:r>
    </w:p>
  </w:footnote>
  <w:footnote w:type="continuationSeparator" w:id="0">
    <w:p w:rsidR="00B3470F" w:rsidRDefault="00B3470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F092B84"/>
    <w:multiLevelType w:val="multilevel"/>
    <w:tmpl w:val="CF092B84"/>
    <w:lvl w:ilvl="0">
      <w:numFmt w:val="bullet"/>
      <w:lvlText w:val=""/>
      <w:lvlJc w:val="left"/>
      <w:pPr>
        <w:ind w:left="4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27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23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0352E6F"/>
    <w:multiLevelType w:val="multilevel"/>
    <w:tmpl w:val="00352E6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061" w:hanging="24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9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429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7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7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9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071676BA"/>
    <w:multiLevelType w:val="hybridMultilevel"/>
    <w:tmpl w:val="11DA31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60AC3"/>
    <w:multiLevelType w:val="multilevel"/>
    <w:tmpl w:val="14860AC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35B587"/>
    <w:multiLevelType w:val="multilevel"/>
    <w:tmpl w:val="A5E61B7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  <w:b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535936DC"/>
    <w:multiLevelType w:val="multilevel"/>
    <w:tmpl w:val="535936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ADCABA"/>
    <w:multiLevelType w:val="multilevel"/>
    <w:tmpl w:val="59ADCABA"/>
    <w:lvl w:ilvl="0">
      <w:start w:val="1"/>
      <w:numFmt w:val="upperRoman"/>
      <w:lvlText w:val="%1"/>
      <w:lvlJc w:val="left"/>
      <w:pPr>
        <w:ind w:left="42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27" w:hanging="20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235" w:hanging="2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3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1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9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7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2" w:hanging="202"/>
      </w:pPr>
      <w:rPr>
        <w:rFonts w:hint="default"/>
        <w:lang w:val="ru-RU" w:eastAsia="en-US" w:bidi="ar-SA"/>
      </w:rPr>
    </w:lvl>
  </w:abstractNum>
  <w:abstractNum w:abstractNumId="8" w15:restartNumberingAfterBreak="0">
    <w:nsid w:val="5A2162DB"/>
    <w:multiLevelType w:val="multilevel"/>
    <w:tmpl w:val="5A2162D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6A3AD4"/>
    <w:multiLevelType w:val="multilevel"/>
    <w:tmpl w:val="5F6A3AD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C73089"/>
    <w:multiLevelType w:val="hybridMultilevel"/>
    <w:tmpl w:val="4B5200CE"/>
    <w:lvl w:ilvl="0" w:tplc="04190001">
      <w:start w:val="1"/>
      <w:numFmt w:val="bullet"/>
      <w:lvlText w:val=""/>
      <w:lvlJc w:val="left"/>
      <w:pPr>
        <w:ind w:left="2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2" w:hanging="360"/>
      </w:pPr>
      <w:rPr>
        <w:rFonts w:ascii="Wingdings" w:hAnsi="Wingdings" w:hint="default"/>
      </w:rPr>
    </w:lvl>
  </w:abstractNum>
  <w:abstractNum w:abstractNumId="11" w15:restartNumberingAfterBreak="0">
    <w:nsid w:val="61612442"/>
    <w:multiLevelType w:val="hybridMultilevel"/>
    <w:tmpl w:val="5B9E1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4731EF"/>
    <w:multiLevelType w:val="hybridMultilevel"/>
    <w:tmpl w:val="B908EF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9455E7"/>
    <w:multiLevelType w:val="hybridMultilevel"/>
    <w:tmpl w:val="7D4E8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9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7"/>
  </w:num>
  <w:num w:numId="10">
    <w:abstractNumId w:val="3"/>
  </w:num>
  <w:num w:numId="11">
    <w:abstractNumId w:val="12"/>
  </w:num>
  <w:num w:numId="12">
    <w:abstractNumId w:val="13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4725"/>
    <w:rsid w:val="00004725"/>
    <w:rsid w:val="0006157A"/>
    <w:rsid w:val="0012795E"/>
    <w:rsid w:val="001A5115"/>
    <w:rsid w:val="001C1B41"/>
    <w:rsid w:val="005D074F"/>
    <w:rsid w:val="00701188"/>
    <w:rsid w:val="007D54F7"/>
    <w:rsid w:val="00833BC9"/>
    <w:rsid w:val="008E2A02"/>
    <w:rsid w:val="00905B44"/>
    <w:rsid w:val="009A39F3"/>
    <w:rsid w:val="009D772C"/>
    <w:rsid w:val="00A27D0E"/>
    <w:rsid w:val="00A76DEA"/>
    <w:rsid w:val="00A864E3"/>
    <w:rsid w:val="00B3470F"/>
    <w:rsid w:val="00B3792B"/>
    <w:rsid w:val="00EE7E52"/>
    <w:rsid w:val="79FA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B8E7C9E"/>
  <w15:docId w15:val="{EAE9CCC5-EA7D-49BF-8212-09EF068D6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1B41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1C1B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1C1B41"/>
    <w:rPr>
      <w:color w:val="0000FF"/>
      <w:u w:val="single"/>
    </w:rPr>
  </w:style>
  <w:style w:type="character" w:styleId="a4">
    <w:name w:val="Strong"/>
    <w:basedOn w:val="a0"/>
    <w:uiPriority w:val="22"/>
    <w:qFormat/>
    <w:rsid w:val="001C1B41"/>
    <w:rPr>
      <w:b/>
      <w:bCs/>
    </w:rPr>
  </w:style>
  <w:style w:type="paragraph" w:styleId="a5">
    <w:name w:val="Body Text"/>
    <w:basedOn w:val="a"/>
    <w:uiPriority w:val="1"/>
    <w:qFormat/>
    <w:rsid w:val="001C1B41"/>
    <w:pPr>
      <w:ind w:left="429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uiPriority w:val="1"/>
    <w:qFormat/>
    <w:rsid w:val="001C1B41"/>
    <w:pPr>
      <w:ind w:left="429" w:right="142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qFormat/>
    <w:rsid w:val="001C1B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1">
    <w:name w:val="Основной текст1"/>
    <w:uiPriority w:val="1"/>
    <w:qFormat/>
    <w:rsid w:val="001C1B4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rFonts w:ascii="Times New Roman" w:eastAsia="Times New Roman" w:hAnsi="Times New Roman" w:cs="Times New Roman"/>
      <w:sz w:val="25"/>
      <w:szCs w:val="25"/>
      <w:lang w:eastAsia="en-US"/>
    </w:rPr>
  </w:style>
  <w:style w:type="paragraph" w:styleId="a7">
    <w:name w:val="List Paragraph"/>
    <w:basedOn w:val="a"/>
    <w:uiPriority w:val="1"/>
    <w:qFormat/>
    <w:rsid w:val="001C1B41"/>
    <w:pPr>
      <w:ind w:left="429" w:hanging="42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C1B41"/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unhideWhenUsed/>
    <w:rsid w:val="009D772C"/>
    <w:rPr>
      <w:rFonts w:ascii="Times New Roman" w:eastAsia="Times New Roman" w:hAnsi="Times New Roman" w:cs="Times New Roman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91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5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школа №9 Заинская</cp:lastModifiedBy>
  <cp:revision>9</cp:revision>
  <cp:lastPrinted>2026-04-06T12:57:00Z</cp:lastPrinted>
  <dcterms:created xsi:type="dcterms:W3CDTF">2026-04-02T13:04:00Z</dcterms:created>
  <dcterms:modified xsi:type="dcterms:W3CDTF">2026-04-06T13:45:00Z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7BAE6030BE74417B93970530ECA81EDD_12</vt:lpwstr>
  </property>
</Properties>
</file>